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0956/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5247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77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Дмитрий Юрьевич, </w:t>
      </w:r>
      <w:r>
        <w:rPr>
          <w:rStyle w:val="cat-UserDefinedgrp-37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мкр.1, д.42, кв.1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не уплатил штраф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510.00 рублей, назначенный на основании постановления по делу об административном правонарушении № </w:t>
      </w:r>
      <w:r>
        <w:rPr>
          <w:rStyle w:val="cat-UserDefinedgrp-38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адлежаще извещен о времени и месте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/судебная повестка/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ся,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предоставил ходатайство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рассмотрении дела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8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назначено наказание в виде штрафа по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ст.26.2 Кодекса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отягчающим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 ст. 4.3 Кодекса Российской Федерации об административных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подвергнуть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административному наказанию </w:t>
      </w:r>
      <w:r>
        <w:rPr>
          <w:rFonts w:ascii="Times New Roman" w:eastAsia="Times New Roman" w:hAnsi="Times New Roman" w:cs="Times New Roman"/>
          <w:sz w:val="28"/>
          <w:szCs w:val="28"/>
        </w:rPr>
        <w:t>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 /</w:t>
      </w:r>
      <w:r>
        <w:rPr>
          <w:rFonts w:ascii="Times New Roman" w:eastAsia="Times New Roman" w:hAnsi="Times New Roman" w:cs="Times New Roman"/>
          <w:sz w:val="28"/>
          <w:szCs w:val="28"/>
        </w:rPr>
        <w:t>одна тысяча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двадцать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ОКЦ №8 УГУ Банка России, //УФК по ХМАО-Югре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0095620126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956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 суток через судью, вынесшего постановление.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3">
    <w:name w:val="cat-UserDefined grp-37 rplc-13"/>
    <w:basedOn w:val="DefaultParagraphFont"/>
  </w:style>
  <w:style w:type="character" w:customStyle="1" w:styleId="cat-UserDefinedgrp-38rplc-24">
    <w:name w:val="cat-UserDefined grp-38 rplc-24"/>
    <w:basedOn w:val="DefaultParagraphFont"/>
  </w:style>
  <w:style w:type="character" w:customStyle="1" w:styleId="cat-UserDefinedgrp-38rplc-29">
    <w:name w:val="cat-UserDefined grp-38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